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4860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276,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276,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405-ПП/4860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16:03:42.303;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16:03:42.303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